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3896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4655,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4655,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407-ПП/3896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16:38:32.465;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16:38:32.465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